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F9F" w:rsidRDefault="00136F9F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8002ED">
        <w:rPr>
          <w:rFonts w:asciiTheme="minorHAnsi" w:hAnsiTheme="minorHAnsi" w:cstheme="minorHAnsi"/>
          <w:b/>
          <w:szCs w:val="22"/>
        </w:rPr>
        <w:t>UMOWA nr …</w:t>
      </w:r>
    </w:p>
    <w:p w:rsidR="00E51C4B" w:rsidRDefault="00585E67" w:rsidP="00E51C4B">
      <w:pPr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Na </w:t>
      </w:r>
      <w:r w:rsidR="00E51C4B">
        <w:rPr>
          <w:rFonts w:asciiTheme="minorHAnsi" w:hAnsiTheme="minorHAnsi" w:cstheme="minorHAnsi"/>
          <w:b/>
          <w:szCs w:val="22"/>
        </w:rPr>
        <w:t>realizację wsparcia szkoleniowego / wizyty studyjnej</w:t>
      </w:r>
    </w:p>
    <w:p w:rsidR="00585E67" w:rsidRPr="008002ED" w:rsidRDefault="00585E67" w:rsidP="00136F9F">
      <w:pPr>
        <w:jc w:val="center"/>
        <w:rPr>
          <w:rFonts w:asciiTheme="minorHAnsi" w:hAnsiTheme="minorHAnsi" w:cstheme="minorHAnsi"/>
          <w:b/>
          <w:szCs w:val="22"/>
        </w:rPr>
      </w:pPr>
    </w:p>
    <w:p w:rsidR="00136F9F" w:rsidRPr="00205BD0" w:rsidRDefault="00205BD0" w:rsidP="00136F9F">
      <w:pPr>
        <w:jc w:val="center"/>
        <w:rPr>
          <w:rFonts w:asciiTheme="minorHAnsi" w:hAnsiTheme="minorHAnsi" w:cstheme="minorHAnsi"/>
          <w:b/>
          <w:szCs w:val="22"/>
        </w:rPr>
      </w:pPr>
      <w:r w:rsidRPr="00205BD0">
        <w:rPr>
          <w:rFonts w:asciiTheme="minorHAnsi" w:hAnsiTheme="minorHAnsi" w:cstheme="minorHAnsi"/>
          <w:b/>
          <w:szCs w:val="22"/>
        </w:rPr>
        <w:t xml:space="preserve">W ramach </w:t>
      </w:r>
      <w:r w:rsidR="00136F9F" w:rsidRPr="00205BD0">
        <w:rPr>
          <w:rFonts w:asciiTheme="minorHAnsi" w:hAnsiTheme="minorHAnsi" w:cstheme="minorHAnsi"/>
          <w:b/>
          <w:szCs w:val="22"/>
        </w:rPr>
        <w:t>projektu „Małopolski Ośrodek Wsparcia Ekonomii Społecznej</w:t>
      </w:r>
      <w:r>
        <w:rPr>
          <w:rFonts w:asciiTheme="minorHAnsi" w:hAnsiTheme="minorHAnsi" w:cstheme="minorHAnsi"/>
          <w:b/>
          <w:szCs w:val="22"/>
        </w:rPr>
        <w:t xml:space="preserve"> – Subregion </w:t>
      </w:r>
      <w:r w:rsidR="00CF1CC0">
        <w:rPr>
          <w:rFonts w:asciiTheme="minorHAnsi" w:hAnsiTheme="minorHAnsi" w:cstheme="minorHAnsi"/>
          <w:b/>
          <w:szCs w:val="22"/>
        </w:rPr>
        <w:t>Tarno</w:t>
      </w:r>
      <w:r>
        <w:rPr>
          <w:rFonts w:asciiTheme="minorHAnsi" w:hAnsiTheme="minorHAnsi" w:cstheme="minorHAnsi"/>
          <w:b/>
          <w:szCs w:val="22"/>
        </w:rPr>
        <w:t>wski</w:t>
      </w:r>
      <w:r w:rsidR="00136F9F" w:rsidRPr="00205BD0">
        <w:rPr>
          <w:rFonts w:asciiTheme="minorHAnsi" w:hAnsiTheme="minorHAnsi" w:cstheme="minorHAnsi"/>
          <w:b/>
          <w:szCs w:val="22"/>
        </w:rPr>
        <w:t>”</w:t>
      </w:r>
    </w:p>
    <w:p w:rsidR="00F3137E" w:rsidRPr="00BE60BC" w:rsidRDefault="00F3137E" w:rsidP="00BE60BC">
      <w:pPr>
        <w:jc w:val="center"/>
        <w:rPr>
          <w:rFonts w:asciiTheme="minorHAnsi" w:hAnsiTheme="minorHAnsi" w:cstheme="minorHAnsi"/>
          <w:b/>
          <w:szCs w:val="22"/>
        </w:rPr>
      </w:pPr>
      <w:r w:rsidRPr="00BE60BC">
        <w:rPr>
          <w:rFonts w:asciiTheme="minorHAnsi" w:hAnsiTheme="minorHAnsi" w:cstheme="minorHAnsi"/>
          <w:b/>
          <w:szCs w:val="22"/>
        </w:rPr>
        <w:t>w ramach Działania 9.3 Wsparcie ekonomii społecznej, Regionalnego Programu Operacyjnego Województwa Małopolskiego 2014-2020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Zawarta w ……………………… w dniu ………………………… pomiędzy: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………………………...............................................................................,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reprezentowanym przez: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zwaną dalej Usługodawcą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Nazwa: ………………</w:t>
      </w:r>
      <w:r w:rsidR="00990CB1">
        <w:rPr>
          <w:rFonts w:asciiTheme="minorHAnsi" w:hAnsiTheme="minorHAnsi" w:cstheme="minorHAnsi"/>
          <w:sz w:val="22"/>
          <w:szCs w:val="22"/>
        </w:rPr>
        <w:t>………………………..</w:t>
      </w:r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NIP: ………………………………………………</w:t>
      </w:r>
      <w:r w:rsidR="00990CB1">
        <w:rPr>
          <w:rFonts w:asciiTheme="minorHAnsi" w:hAnsiTheme="minorHAnsi" w:cstheme="minorHAnsi"/>
          <w:sz w:val="22"/>
          <w:szCs w:val="22"/>
        </w:rPr>
        <w:t>…………..</w:t>
      </w:r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Pełny adres: …</w:t>
      </w:r>
      <w:r w:rsidR="00990CB1">
        <w:rPr>
          <w:rFonts w:asciiTheme="minorHAnsi" w:hAnsiTheme="minorHAnsi" w:cstheme="minorHAnsi"/>
          <w:sz w:val="22"/>
          <w:szCs w:val="22"/>
        </w:rPr>
        <w:t>……………………..</w:t>
      </w:r>
      <w:bookmarkStart w:id="0" w:name="_GoBack"/>
      <w:bookmarkEnd w:id="0"/>
      <w:r w:rsidRPr="008002ED">
        <w:rPr>
          <w:rFonts w:asciiTheme="minorHAnsi" w:hAnsiTheme="minorHAnsi" w:cstheme="minorHAnsi"/>
          <w:sz w:val="22"/>
          <w:szCs w:val="22"/>
        </w:rPr>
        <w:t>……………………………………………………………….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……………………………………………………………………………………..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</w:t>
      </w:r>
      <w:r w:rsidR="00BE60BC">
        <w:rPr>
          <w:rFonts w:asciiTheme="minorHAnsi" w:hAnsiTheme="minorHAnsi" w:cstheme="minorHAnsi"/>
          <w:sz w:val="22"/>
          <w:szCs w:val="22"/>
        </w:rPr>
        <w:t xml:space="preserve"> </w:t>
      </w:r>
      <w:r w:rsidRPr="008002ED">
        <w:rPr>
          <w:rFonts w:asciiTheme="minorHAnsi" w:hAnsiTheme="minorHAnsi" w:cstheme="minorHAnsi"/>
          <w:sz w:val="22"/>
          <w:szCs w:val="22"/>
        </w:rPr>
        <w:t>zwaną dalej Odbiorcą Wsparcia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reprezentowaną przez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……………………….,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(imię i nazwisko, pełniona funkcja),</w:t>
      </w:r>
    </w:p>
    <w:p w:rsidR="00136F9F" w:rsidRPr="008002ED" w:rsidRDefault="00136F9F" w:rsidP="00136F9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zwana dalej </w:t>
      </w: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„Umową”.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1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Przedmiot umowy</w:t>
      </w:r>
    </w:p>
    <w:p w:rsidR="00BE60BC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Przedmiotem niniejszej Umowy jest udzielenie przez Usługodawcę usług </w:t>
      </w:r>
      <w:r w:rsidR="00BE60BC">
        <w:rPr>
          <w:rFonts w:asciiTheme="minorHAnsi" w:eastAsiaTheme="minorHAnsi" w:hAnsiTheme="minorHAnsi" w:cstheme="minorHAnsi"/>
          <w:sz w:val="22"/>
          <w:szCs w:val="22"/>
          <w:lang w:eastAsia="en-US"/>
        </w:rPr>
        <w:t>szkoleniowych w postaci: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zawodowych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stacjonarnych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 xml:space="preserve">szkoleń wyjazdowych </w:t>
      </w:r>
    </w:p>
    <w:p w:rsidR="00BE60BC" w:rsidRPr="00BE60BC" w:rsidRDefault="00BE60BC" w:rsidP="00A33E81">
      <w:pPr>
        <w:pStyle w:val="Akapitzlist"/>
        <w:numPr>
          <w:ilvl w:val="0"/>
          <w:numId w:val="8"/>
        </w:numPr>
      </w:pPr>
      <w:r w:rsidRPr="00BE60BC">
        <w:rPr>
          <w:rFonts w:asciiTheme="minorHAnsi" w:hAnsiTheme="minorHAnsi" w:cstheme="minorHAnsi"/>
          <w:sz w:val="22"/>
          <w:szCs w:val="22"/>
        </w:rPr>
        <w:t>wizyt studyjnych do wzorcowych podmiotów ekonomii społecznej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</w:p>
    <w:p w:rsidR="00BB3AAE" w:rsidRDefault="00BB3AAE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Default="00136F9F" w:rsidP="00A33E81">
      <w:pPr>
        <w:pStyle w:val="Akapitzlist"/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>Przedmiot umowy, o którym mowa w ust. 1, jest finansowany z Projektu „Małopolski Ośrodek Wsparcia Ekonomii Społecznej</w:t>
      </w:r>
      <w:r w:rsidR="00BB3AAE"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Subregion Tarnowski”</w:t>
      </w:r>
      <w:r w:rsidRPr="00DA55F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”, który jest realizowany w ramach </w:t>
      </w:r>
      <w:r w:rsidR="00DA55F2" w:rsidRPr="005C43C5">
        <w:rPr>
          <w:rFonts w:asciiTheme="minorHAnsi" w:eastAsiaTheme="minorHAnsi" w:hAnsiTheme="minorHAnsi" w:cstheme="minorHAnsi"/>
          <w:sz w:val="22"/>
          <w:szCs w:val="22"/>
          <w:lang w:eastAsia="en-US"/>
        </w:rPr>
        <w:t>Działania 9.3 Wsparcie ekonomii społecznej, Regionalnego Programu Operacyjnego Województwa Małopolskiego 2014-2020</w:t>
      </w:r>
    </w:p>
    <w:p w:rsidR="00434104" w:rsidRP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05BD0" w:rsidRPr="00205BD0" w:rsidRDefault="00205BD0" w:rsidP="00205BD0">
      <w:pPr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2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Pomoc de minimis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Odbiorcy Wsparcia udzielone zostaje wsparcie w oparciu o zasadę pomocy de minimis, zgodnie z </w:t>
      </w:r>
      <w:r w:rsidRPr="008002ED">
        <w:rPr>
          <w:rFonts w:asciiTheme="minorHAnsi" w:hAnsiTheme="minorHAnsi" w:cstheme="minorHAnsi"/>
          <w:sz w:val="22"/>
          <w:szCs w:val="22"/>
        </w:rPr>
        <w:t>Rozporządzenia Ministra Rozwoju Regionalnego z dnia 20 października 2011 r. w sprawie udzielania pomocy publicznej w ramach Programu Operacyjnego Kapitał Ludzki (Dz. U. Nr 239, poz. 1598 z późn. zm) za …. osobę/y oddelegowaną/e do udziału w projekcie.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Wysokość udzielonej pomocy de minimis wynosi: …………………zł i jest równoważna kwocie wyrażonej w walucie PLN wskazanej w zaświadczeniu o udzielonej pomocy de minimis, co 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odpowiada całości kosztów uczestnictwa we wsparciu oddelegowanych osób ze strony Odbiorcy Wsparcia będących jego pracownikami.</w:t>
      </w:r>
    </w:p>
    <w:p w:rsidR="00434104" w:rsidRDefault="00434104" w:rsidP="00434104">
      <w:pPr>
        <w:pStyle w:val="Akapitzlist"/>
        <w:widowControl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A33E81">
      <w:pPr>
        <w:pStyle w:val="Akapitzlist"/>
        <w:widowControl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ramach projektu Odbiorca Wsparcia oddelegowuje następujące osoby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sz w:val="22"/>
          <w:szCs w:val="20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A33E81">
      <w:pPr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Imię i nazwisko: …………………………………………………………………………….; </w:t>
      </w:r>
    </w:p>
    <w:p w:rsidR="00136F9F" w:rsidRPr="008002ED" w:rsidRDefault="00136F9F" w:rsidP="00136F9F">
      <w:pPr>
        <w:ind w:left="720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PESEL: ……………………………………………………………………………………...</w:t>
      </w:r>
    </w:p>
    <w:p w:rsidR="00136F9F" w:rsidRPr="008002ED" w:rsidRDefault="00136F9F" w:rsidP="00136F9F">
      <w:pPr>
        <w:ind w:left="360" w:firstLine="34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Pełny adres zamieszkania: …………………………………………………………………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Telefon domowy/komórkowy: ………………………………………………………….....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>E-mail: ……………………………………………………………………………………...</w:t>
      </w:r>
    </w:p>
    <w:p w:rsidR="00136F9F" w:rsidRPr="008002ED" w:rsidRDefault="00136F9F" w:rsidP="00136F9F">
      <w:pPr>
        <w:ind w:left="709" w:hanging="1"/>
        <w:jc w:val="both"/>
        <w:rPr>
          <w:rFonts w:asciiTheme="minorHAnsi" w:hAnsiTheme="minorHAnsi" w:cstheme="minorHAnsi"/>
          <w:sz w:val="22"/>
        </w:rPr>
      </w:pPr>
      <w:r w:rsidRPr="008002ED">
        <w:rPr>
          <w:rFonts w:asciiTheme="minorHAnsi" w:hAnsiTheme="minorHAnsi" w:cstheme="minorHAnsi"/>
          <w:sz w:val="22"/>
        </w:rPr>
        <w:t xml:space="preserve">Status oddelegowanej osoby: pracownik / członek / członek organów / wolontariusz  </w:t>
      </w:r>
      <w:r w:rsidRPr="008002ED">
        <w:rPr>
          <w:rFonts w:asciiTheme="minorHAnsi" w:hAnsiTheme="minorHAnsi" w:cstheme="minorHAnsi"/>
          <w:i/>
          <w:sz w:val="22"/>
        </w:rPr>
        <w:t>(niepotrzebne skreślić)</w:t>
      </w:r>
    </w:p>
    <w:p w:rsidR="00136F9F" w:rsidRPr="008002ED" w:rsidRDefault="00136F9F" w:rsidP="00136F9F">
      <w:pPr>
        <w:ind w:firstLine="708"/>
        <w:jc w:val="both"/>
        <w:rPr>
          <w:rFonts w:asciiTheme="minorHAnsi" w:hAnsiTheme="minorHAnsi" w:cstheme="minorHAnsi"/>
          <w:sz w:val="22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3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Warunki świadczenia usługi</w:t>
      </w:r>
    </w:p>
    <w:p w:rsidR="00136F9F" w:rsidRPr="008002ED" w:rsidRDefault="001F1E71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w postaci szkoleniowej / wizyty studyjnej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udzielane jest w okresie od dnia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......................  </w:t>
      </w:r>
      <w:r w:rsidR="00136F9F"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do dnia .............</w:t>
      </w:r>
      <w:r w:rsidR="005F664A">
        <w:rPr>
          <w:rFonts w:asciiTheme="minorHAnsi" w:eastAsiaTheme="minorHAnsi" w:hAnsiTheme="minorHAnsi" w:cstheme="minorHAnsi"/>
          <w:sz w:val="22"/>
          <w:szCs w:val="22"/>
          <w:lang w:eastAsia="en-US"/>
        </w:rPr>
        <w:t>.................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Wsparcie może być udzielone Odbiorcy Wsparcia spełniającemu kryteria określone w §2 Regulaminu rekrutacji i uczestnictwa w Projekcie.</w:t>
      </w:r>
    </w:p>
    <w:p w:rsidR="00136F9F" w:rsidRPr="008002ED" w:rsidRDefault="00136F9F" w:rsidP="00136F9F">
      <w:pPr>
        <w:autoSpaceDE w:val="0"/>
        <w:autoSpaceDN w:val="0"/>
        <w:adjustRightInd w:val="0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4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Usługodawcy</w:t>
      </w:r>
    </w:p>
    <w:p w:rsidR="008C0681" w:rsidRPr="008C0681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Usługodawca </w:t>
      </w:r>
      <w:r w:rsid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zobowiązuje się zrealizować wsparcie zgodnie z postanowieniami niniejszej umowy i Regulaminem </w:t>
      </w:r>
      <w:r w:rsidR="00756986"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rekrutacji i uczestnictwa we wsparciu szkoleniowym i w postaci wizyt studyjnych dla Podmiotów Ekonomii Społecznej w ramach  projektu „Małopolski Ośrodek Wsparcia Ekonomii Społecznej – Subregion Tarnowski”</w:t>
      </w:r>
      <w:r w:rsidRPr="00756986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Zakres obowiązków Organizatora zawarty jest w Regulaminie.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5</w:t>
      </w:r>
    </w:p>
    <w:p w:rsidR="00136F9F" w:rsidRPr="007E23CE" w:rsidRDefault="00136F9F" w:rsidP="007E23CE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Zobowiązania Odbiorcy Wsparcia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zapoznał się z Regulaminem rekrutacji i uczestnictwa w Projekcie i go akceptuje.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Odbiorca Wsparcia oświadcza, że wszelkie dane dostarczone przez niego samego na etapie rekrutacji są aktualne.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bezzwłocznie informować Usługodawcę o wszelkich zmianach informacji podanych przez niego w Umowie.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Uczestnik zobowiązuje się do uczestniczenia w co najmniej 80% zajęć. W przypadku nieobecności Uczestnika szkolenia na więcej niż 20% zajęć bądź jego rezygnacji, Odbiorca Wsparcia na pisemny wniosek Usługodawcy zwróci całą kwotę odpowiadającą wartości przedmiotowej usługi.</w:t>
      </w:r>
    </w:p>
    <w:p w:rsidR="00136F9F" w:rsidRPr="008002ED" w:rsidRDefault="00136F9F" w:rsidP="00136F9F">
      <w:pPr>
        <w:pStyle w:val="Akapitzlist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6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Rozwiązanie umowy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Odbiorca Wsparcia może wypowiedzieć umowę w każdym momencie ze skutkiem natychmiastowym, co jest jednoznaczne z zaprzestaniem uczestniczenia w Projekcie. 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W przypadku wypowiedzenia umowy, w tym rezygnacji z udziału w szkoleniu, Odbiorca Wsparcia zwróci koszty związane z jego uczestnictwem poniesione przez Usługodawcę.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Usługodawca może wypowiedzieć Umowę ze skutkiem natychmiastowym w przypadku, naruszenia przez uczestnika niniejszego Regulaminu oraz zasad współżycia społecznego, a w szczególności w przypadku naruszenia nietykalności ciel</w:t>
      </w:r>
      <w:r w:rsidR="001D5461">
        <w:rPr>
          <w:rFonts w:asciiTheme="minorHAnsi" w:eastAsiaTheme="minorHAnsi" w:hAnsiTheme="minorHAnsi" w:cstheme="minorHAnsi"/>
          <w:sz w:val="22"/>
          <w:szCs w:val="22"/>
          <w:lang w:eastAsia="en-US"/>
        </w:rPr>
        <w:t>esnej innego słuchacza, trenera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lub pracownika biura Projektu, udowodnionego aktu kradzieży, obecności w stanie nietrzeźwym na zajęciach lub okazywaniem jawnej agresji względem osób wyżej wymienionych. 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7</w:t>
      </w:r>
    </w:p>
    <w:p w:rsidR="00136F9F" w:rsidRPr="008002ED" w:rsidRDefault="00136F9F" w:rsidP="00136F9F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Postanowienia końcowe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zmiany Umowy wymagają zawarcia aneksu w formie pisemnej pod rygorem nieważności.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Ostateczna interpretacja zapisów niniejszej Umowy należy do Usługodawcy w oparciu o odpowiednie reguły i zasady wynikające z 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</w:t>
      </w:r>
      <w:r w:rsidR="00336D25">
        <w:rPr>
          <w:rFonts w:asciiTheme="minorHAnsi" w:eastAsiaTheme="minorHAnsi" w:hAnsiTheme="minorHAnsi" w:cstheme="minorHAnsi"/>
          <w:sz w:val="22"/>
          <w:szCs w:val="22"/>
          <w:lang w:eastAsia="en-US"/>
        </w:rPr>
        <w:t>r</w:t>
      </w:r>
      <w:r w:rsidR="00300A71">
        <w:rPr>
          <w:rFonts w:asciiTheme="minorHAnsi" w:eastAsiaTheme="minorHAnsi" w:hAnsiTheme="minorHAnsi" w:cstheme="minorHAnsi"/>
          <w:sz w:val="22"/>
          <w:szCs w:val="22"/>
          <w:lang w:eastAsia="en-US"/>
        </w:rPr>
        <w:t>ogramu Operacyjnego Województwa Małopolskiego</w:t>
      </w: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, a także odpowiednie uwarunkowania prawne i przepisy prawa Unii Europejskiej.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Wszelkie wątpliwości powstałe w trakcie realizacji Projektu oraz związane z interpretacją Umowy będą rozstrzygane w pierwszej kolejności w drodze negocjacji pomiędzy Stronami.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W przypadku braku porozumienia spór będzie podlegał rozstrzygnięciu przez sąd powszechny miejscowo i rzeczowo właściwy dla siedziby Usługodawcy.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Podpisanie umowy przez Odbiorcę Wsparcia oznacza zapoznanie s</w:t>
      </w:r>
      <w:r w:rsidR="00B86891">
        <w:rPr>
          <w:rFonts w:asciiTheme="minorHAnsi" w:eastAsiaTheme="minorHAnsi" w:hAnsiTheme="minorHAnsi" w:cstheme="minorHAnsi"/>
          <w:sz w:val="22"/>
          <w:szCs w:val="22"/>
          <w:lang w:eastAsia="en-US"/>
        </w:rPr>
        <w:t>ię i akceptację Regulaminu.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ind w:left="714" w:hanging="357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Umowę sporządzono w dwóch jednobrzmiących egzemplarzach, po jednym dla każdej ze Stron.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Załączniki do Umowy stanowią jej integralną część.</w:t>
      </w:r>
    </w:p>
    <w:p w:rsidR="00136F9F" w:rsidRPr="008002ED" w:rsidRDefault="00136F9F" w:rsidP="00A33E81">
      <w:pPr>
        <w:pStyle w:val="Akapitzlist"/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8002ED">
        <w:rPr>
          <w:rFonts w:asciiTheme="minorHAnsi" w:eastAsiaTheme="minorHAnsi" w:hAnsiTheme="minorHAnsi" w:cstheme="minorHAnsi"/>
          <w:sz w:val="22"/>
          <w:szCs w:val="22"/>
          <w:lang w:eastAsia="en-US"/>
        </w:rPr>
        <w:t>Umowa wchodzi w życie z dniem jej podpisania przez Strony.</w:t>
      </w: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autoSpaceDE w:val="0"/>
        <w:autoSpaceDN w:val="0"/>
        <w:adjustRightInd w:val="0"/>
        <w:ind w:left="12" w:firstLine="69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136F9F" w:rsidRPr="008002ED" w:rsidRDefault="00136F9F" w:rsidP="00136F9F">
      <w:pPr>
        <w:pStyle w:val="Default"/>
        <w:rPr>
          <w:rFonts w:asciiTheme="minorHAnsi" w:eastAsia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136F9F">
      <w:pPr>
        <w:pStyle w:val="Default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sz w:val="20"/>
          <w:szCs w:val="20"/>
        </w:rPr>
      </w:pPr>
    </w:p>
    <w:p w:rsidR="00136F9F" w:rsidRPr="008002ED" w:rsidRDefault="00136F9F" w:rsidP="005F1BC5">
      <w:pPr>
        <w:pStyle w:val="Nagwek3"/>
        <w:ind w:firstLine="708"/>
        <w:jc w:val="center"/>
        <w:rPr>
          <w:rFonts w:asciiTheme="minorHAnsi" w:hAnsiTheme="minorHAnsi" w:cstheme="minorHAnsi"/>
          <w:color w:val="auto"/>
          <w:sz w:val="18"/>
          <w:szCs w:val="18"/>
        </w:rPr>
      </w:pPr>
      <w:r w:rsidRPr="008002ED">
        <w:rPr>
          <w:rFonts w:asciiTheme="minorHAnsi" w:hAnsiTheme="minorHAnsi" w:cstheme="minorHAnsi"/>
          <w:color w:val="auto"/>
          <w:sz w:val="18"/>
          <w:szCs w:val="18"/>
        </w:rPr>
        <w:t>Odbiorca Wsparcia</w:t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</w:r>
      <w:r w:rsidRPr="008002ED">
        <w:rPr>
          <w:rFonts w:asciiTheme="minorHAnsi" w:hAnsiTheme="minorHAnsi" w:cstheme="minorHAnsi"/>
          <w:color w:val="auto"/>
          <w:sz w:val="18"/>
          <w:szCs w:val="18"/>
        </w:rPr>
        <w:tab/>
        <w:t>Usługodawca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</w:rPr>
      </w:pP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18"/>
          <w:szCs w:val="18"/>
        </w:rPr>
      </w:pPr>
      <w:r w:rsidRPr="008002ED">
        <w:rPr>
          <w:rFonts w:asciiTheme="minorHAnsi" w:hAnsiTheme="minorHAnsi" w:cstheme="minorHAnsi"/>
          <w:sz w:val="18"/>
          <w:szCs w:val="18"/>
        </w:rPr>
        <w:t>................................................................</w:t>
      </w:r>
      <w:r w:rsidRPr="008002ED">
        <w:rPr>
          <w:rFonts w:asciiTheme="minorHAnsi" w:hAnsiTheme="minorHAnsi" w:cstheme="minorHAnsi"/>
          <w:sz w:val="18"/>
          <w:szCs w:val="18"/>
        </w:rPr>
        <w:tab/>
        <w:t xml:space="preserve">                              ...........................................................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sz w:val="22"/>
          <w:szCs w:val="22"/>
        </w:rPr>
      </w:pPr>
      <w:r w:rsidRPr="008002ED">
        <w:rPr>
          <w:rFonts w:asciiTheme="minorHAnsi" w:hAnsiTheme="minorHAnsi" w:cstheme="minorHAnsi"/>
          <w:sz w:val="22"/>
          <w:szCs w:val="22"/>
        </w:rPr>
        <w:t>dd.mm.rrrr                                                                                dd.mm.rrrr</w:t>
      </w:r>
    </w:p>
    <w:p w:rsidR="00136F9F" w:rsidRPr="008002ED" w:rsidRDefault="00136F9F" w:rsidP="005F1BC5">
      <w:pPr>
        <w:pStyle w:val="Default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[Podpis osoby uprawnionej do                                                 [Podpis osoby upoważnionej do</w:t>
      </w:r>
    </w:p>
    <w:p w:rsidR="00136F9F" w:rsidRPr="008002ED" w:rsidRDefault="00136F9F" w:rsidP="005F1BC5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002ED">
        <w:rPr>
          <w:rFonts w:asciiTheme="minorHAnsi" w:hAnsiTheme="minorHAnsi" w:cstheme="minorHAnsi"/>
          <w:i/>
          <w:sz w:val="22"/>
          <w:szCs w:val="22"/>
        </w:rPr>
        <w:t>do reprezentowania podmiotu, data]</w:t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</w:r>
      <w:r w:rsidRPr="008002ED">
        <w:rPr>
          <w:rFonts w:asciiTheme="minorHAnsi" w:hAnsiTheme="minorHAnsi" w:cstheme="minorHAnsi"/>
          <w:i/>
          <w:sz w:val="22"/>
          <w:szCs w:val="22"/>
        </w:rPr>
        <w:tab/>
        <w:t xml:space="preserve">          podpisania umowy, data]</w:t>
      </w:r>
    </w:p>
    <w:p w:rsidR="00EB23F5" w:rsidRPr="008002ED" w:rsidRDefault="00EB23F5" w:rsidP="00136F9F">
      <w:pPr>
        <w:rPr>
          <w:rFonts w:asciiTheme="minorHAnsi" w:hAnsiTheme="minorHAnsi" w:cstheme="minorHAnsi"/>
        </w:rPr>
      </w:pPr>
    </w:p>
    <w:sectPr w:rsidR="00EB23F5" w:rsidRPr="008002ED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686" w:rsidRDefault="00754686" w:rsidP="0084086E">
      <w:r>
        <w:separator/>
      </w:r>
    </w:p>
  </w:endnote>
  <w:endnote w:type="continuationSeparator" w:id="0">
    <w:p w:rsidR="00754686" w:rsidRDefault="00754686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4460A2CA-4F4E-48A9-9326-7C3173F9863F}"/>
    <w:embedBold r:id="rId2" w:fontKey="{3CFE573E-C7CD-437B-9472-C7262271E68D}"/>
    <w:embedItalic r:id="rId3" w:fontKey="{64301831-0E06-4E74-96D1-65A3186F65A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D6068C">
    <w:pPr>
      <w:pStyle w:val="Stopka0"/>
      <w:rPr>
        <w:lang w:val="pl-PL"/>
      </w:rPr>
    </w:pP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E340684" wp14:editId="4CEAC048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56800" wp14:editId="52E38F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A2FADE" wp14:editId="4B7EE3D3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F6F2F0" wp14:editId="65D2C07F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12FA3C6" wp14:editId="7BAAC263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505C2E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60F0398A" wp14:editId="7ADC3A6C">
          <wp:simplePos x="0" y="0"/>
          <wp:positionH relativeFrom="column">
            <wp:posOffset>-349885</wp:posOffset>
          </wp:positionH>
          <wp:positionV relativeFrom="paragraph">
            <wp:posOffset>-262418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DBA3286" wp14:editId="1B313119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9354DA5" wp14:editId="1CF08A4F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2F6CA98" wp14:editId="60C71783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  <w:r w:rsidR="00301F69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50DDE4D0" wp14:editId="6B9FF2CD">
          <wp:simplePos x="0" y="0"/>
          <wp:positionH relativeFrom="column">
            <wp:posOffset>4793615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72328A3F" wp14:editId="17EE82C2">
          <wp:simplePos x="0" y="0"/>
          <wp:positionH relativeFrom="column">
            <wp:posOffset>3328670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341B074C" wp14:editId="0BF3B8A4">
          <wp:simplePos x="0" y="0"/>
          <wp:positionH relativeFrom="column">
            <wp:posOffset>2338070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1F69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1FFF30BD" wp14:editId="1BFD8F3D">
          <wp:simplePos x="0" y="0"/>
          <wp:positionH relativeFrom="column">
            <wp:posOffset>1145540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3CA9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696CE30F" wp14:editId="114FB6BB">
              <wp:simplePos x="0" y="0"/>
              <wp:positionH relativeFrom="column">
                <wp:posOffset>-108585</wp:posOffset>
              </wp:positionH>
              <wp:positionV relativeFrom="paragraph">
                <wp:posOffset>-227331</wp:posOffset>
              </wp:positionV>
              <wp:extent cx="5952490" cy="0"/>
              <wp:effectExtent l="0" t="0" r="1016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2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.55pt;margin-top:-17.9pt;width:468.7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HOMwIAAHcEAAAOAAAAZHJzL2Uyb0RvYy54bWysVE1v2zAMvQ/YfxB0Tx1nTtYYcYrCTnbp&#10;tgLtfoAiybEwWRQkJU4w7L+PUj7WbpdimA+yZJKP5OOTF3eHXpO9dF6BqWh+M6ZEGg5CmW1Fvz2v&#10;R7eU+MCMYBqMrOhRenq3fP9uMdhSTqADLaQjCGJ8OdiKdiHYMss872TP/A1YadDYgutZwKPbZsKx&#10;AdF7nU3G41k2gBPWAZfe49fmZKTLhN+2koevbetlILqiWFtIq0vrJq7ZcsHKrWO2U/xcBvuHKnqm&#10;DCa9QjUsMLJz6i+oXnEHHtpww6HPoG0Vl6kH7CYf/9HNU8esTL0gOd5eafL/D5Z/2T86ogTOjhLD&#10;ehzR/S5AykxmkZ7B+hK9avPoYoP8YJ7sA/DvnhioO2a2Mjk/Hy3G5jEiexUSD95iks3wGQT6MMRP&#10;XB1a10dIZIEc0kiO15HIQyAcP07n00kxx8nxiy1j5SXQOh8+SehJ3FTUB8fUtgs1GIODB5enNGz/&#10;4EMsi5WXgJjVwFppneavDRkqipmmKcCDViIao5t3202tHdmzqKD0pB7R8tLNwc6IBNZJJlZGkJAI&#10;Mah6GtF7KSjREi9J3CXPwJR+iycWrk2sBUnBVs67k7x+zMfz1e3qthgVk9lqVIybZnS/rovRbJ1/&#10;nDYfmrpu8p+xrbwoOyWENLGzi9Tz4m1SOl+6k0ivYr9SmL1GT1xjsZd3KjqpIgrhJKkNiOOji2OJ&#10;AkF1J+fzTYzX5+U5ef3+Xyx/AQAA//8DAFBLAwQUAAYACAAAACEA6/pHqt8AAAALAQAADwAAAGRy&#10;cy9kb3ducmV2LnhtbEyPQUvDQBCF74L/YRnBi7S7SanaNJtSBA8ebQtet9lpEs3Ohuymif31jiDY&#10;28y8x5vv5ZvJteKMfWg8aUjmCgRS6W1DlYbD/nX2DCJEQ9a0nlDDNwbYFLc3ucmsH+kdz7tYCQ6h&#10;kBkNdYxdJmUoa3QmzH2HxNrJ985EXvtK2t6MHO5amSr1KJ1piD/UpsOXGsuv3eA0YBiWidquXHV4&#10;u4wPH+nlc+z2Wt/fTds1iIhT/DfDLz6jQ8FMRz+QDaLVMEueErbysFhyB3asUrUAcfy7yCKX1x2K&#10;HwAAAP//AwBQSwECLQAUAAYACAAAACEAtoM4kv4AAADhAQAAEwAAAAAAAAAAAAAAAAAAAAAAW0Nv&#10;bnRlbnRfVHlwZXNdLnhtbFBLAQItABQABgAIAAAAIQA4/SH/1gAAAJQBAAALAAAAAAAAAAAAAAAA&#10;AC8BAABfcmVscy8ucmVsc1BLAQItABQABgAIAAAAIQCMZQHOMwIAAHcEAAAOAAAAAAAAAAAAAAAA&#10;AC4CAABkcnMvZTJvRG9jLnhtbFBLAQItABQABgAIAAAAIQDr+keq3wAAAAsBAAAPAAAAAAAAAAAA&#10;AAAAAI0EAABkcnMvZG93bnJldi54bWxQSwUGAAAAAAQABADzAAAAm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686" w:rsidRDefault="00754686" w:rsidP="0084086E">
      <w:r>
        <w:separator/>
      </w:r>
    </w:p>
  </w:footnote>
  <w:footnote w:type="continuationSeparator" w:id="0">
    <w:p w:rsidR="00754686" w:rsidRDefault="00754686" w:rsidP="0084086E">
      <w:r>
        <w:continuationSeparator/>
      </w:r>
    </w:p>
  </w:footnote>
  <w:footnote w:id="1">
    <w:p w:rsidR="00BE60BC" w:rsidRPr="00BE60BC" w:rsidRDefault="00BE60BC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8D7AB8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702272" behindDoc="1" locked="0" layoutInCell="1" allowOverlap="1" wp14:anchorId="1F650785" wp14:editId="01DE42D3">
          <wp:simplePos x="0" y="0"/>
          <wp:positionH relativeFrom="column">
            <wp:posOffset>913032</wp:posOffset>
          </wp:positionH>
          <wp:positionV relativeFrom="paragraph">
            <wp:posOffset>-20955</wp:posOffset>
          </wp:positionV>
          <wp:extent cx="1872615" cy="3435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2D9C43E4" wp14:editId="5EE557C5">
          <wp:simplePos x="0" y="0"/>
          <wp:positionH relativeFrom="column">
            <wp:posOffset>3103880</wp:posOffset>
          </wp:positionH>
          <wp:positionV relativeFrom="paragraph">
            <wp:posOffset>-140335</wp:posOffset>
          </wp:positionV>
          <wp:extent cx="1283335" cy="45974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2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3296" behindDoc="0" locked="0" layoutInCell="1" allowOverlap="1" wp14:anchorId="5DC52AC9" wp14:editId="700755C1">
          <wp:simplePos x="0" y="0"/>
          <wp:positionH relativeFrom="column">
            <wp:posOffset>-680085</wp:posOffset>
          </wp:positionH>
          <wp:positionV relativeFrom="paragraph">
            <wp:posOffset>-248920</wp:posOffset>
          </wp:positionV>
          <wp:extent cx="1353820" cy="687705"/>
          <wp:effectExtent l="0" t="0" r="0" b="0"/>
          <wp:wrapNone/>
          <wp:docPr id="19" name="Obraz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96"/>
                  <a:stretch/>
                </pic:blipFill>
                <pic:spPr bwMode="auto">
                  <a:xfrm>
                    <a:off x="0" y="0"/>
                    <a:ext cx="135382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113">
      <w:rPr>
        <w:rFonts w:ascii="Arial" w:hAnsi="Arial" w:cs="Arial"/>
        <w:noProof/>
        <w:sz w:val="18"/>
        <w:lang w:val="pl-PL" w:bidi="ar-SA"/>
      </w:rPr>
      <w:drawing>
        <wp:anchor distT="0" distB="0" distL="114300" distR="114300" simplePos="0" relativeHeight="251704320" behindDoc="1" locked="0" layoutInCell="1" allowOverlap="1" wp14:anchorId="6C8594A8" wp14:editId="5BA4D67C">
          <wp:simplePos x="0" y="0"/>
          <wp:positionH relativeFrom="column">
            <wp:posOffset>4657090</wp:posOffset>
          </wp:positionH>
          <wp:positionV relativeFrom="paragraph">
            <wp:posOffset>-239395</wp:posOffset>
          </wp:positionV>
          <wp:extent cx="1699260" cy="681355"/>
          <wp:effectExtent l="0" t="0" r="0" b="4445"/>
          <wp:wrapNone/>
          <wp:docPr id="7" name="Obraz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41"/>
                  <a:stretch/>
                </pic:blipFill>
                <pic:spPr bwMode="auto">
                  <a:xfrm>
                    <a:off x="0" y="0"/>
                    <a:ext cx="16992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0FE77" wp14:editId="490F00C2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C"/>
    <w:multiLevelType w:val="singleLevel"/>
    <w:tmpl w:val="0000000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19"/>
    <w:multiLevelType w:val="singleLevel"/>
    <w:tmpl w:val="00000019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D"/>
    <w:multiLevelType w:val="singleLevel"/>
    <w:tmpl w:val="0000001D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>
    <w:nsid w:val="1226708C"/>
    <w:multiLevelType w:val="hybridMultilevel"/>
    <w:tmpl w:val="088E734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D0823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913D6"/>
    <w:multiLevelType w:val="hybridMultilevel"/>
    <w:tmpl w:val="FEA8F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965C5"/>
    <w:multiLevelType w:val="hybridMultilevel"/>
    <w:tmpl w:val="60E80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835AC"/>
    <w:multiLevelType w:val="hybridMultilevel"/>
    <w:tmpl w:val="C1822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901C4"/>
    <w:multiLevelType w:val="hybridMultilevel"/>
    <w:tmpl w:val="3B5C8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8A2"/>
    <w:multiLevelType w:val="hybridMultilevel"/>
    <w:tmpl w:val="EDB02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615E0"/>
    <w:multiLevelType w:val="hybridMultilevel"/>
    <w:tmpl w:val="1986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720DF"/>
    <w:multiLevelType w:val="hybridMultilevel"/>
    <w:tmpl w:val="226E2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B16BB2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2D7F"/>
    <w:rsid w:val="00004FE7"/>
    <w:rsid w:val="00005626"/>
    <w:rsid w:val="00005B3F"/>
    <w:rsid w:val="0000695B"/>
    <w:rsid w:val="000125D3"/>
    <w:rsid w:val="00013FF0"/>
    <w:rsid w:val="00017422"/>
    <w:rsid w:val="00020DE5"/>
    <w:rsid w:val="000233BF"/>
    <w:rsid w:val="0002422D"/>
    <w:rsid w:val="00026E85"/>
    <w:rsid w:val="000352C4"/>
    <w:rsid w:val="000371E3"/>
    <w:rsid w:val="00045663"/>
    <w:rsid w:val="0005359E"/>
    <w:rsid w:val="000554E4"/>
    <w:rsid w:val="00057157"/>
    <w:rsid w:val="0005715F"/>
    <w:rsid w:val="000605B6"/>
    <w:rsid w:val="00060ED5"/>
    <w:rsid w:val="000644E1"/>
    <w:rsid w:val="00067BE8"/>
    <w:rsid w:val="00073A92"/>
    <w:rsid w:val="00076286"/>
    <w:rsid w:val="000855FE"/>
    <w:rsid w:val="00086234"/>
    <w:rsid w:val="0008654C"/>
    <w:rsid w:val="00086667"/>
    <w:rsid w:val="00086FBF"/>
    <w:rsid w:val="00087AC9"/>
    <w:rsid w:val="000910F6"/>
    <w:rsid w:val="000940ED"/>
    <w:rsid w:val="00096333"/>
    <w:rsid w:val="00096696"/>
    <w:rsid w:val="0009716B"/>
    <w:rsid w:val="00097383"/>
    <w:rsid w:val="000A0BE3"/>
    <w:rsid w:val="000A2065"/>
    <w:rsid w:val="000A2FA4"/>
    <w:rsid w:val="000A65B1"/>
    <w:rsid w:val="000A76D2"/>
    <w:rsid w:val="000B16A1"/>
    <w:rsid w:val="000B366B"/>
    <w:rsid w:val="000B38AF"/>
    <w:rsid w:val="000B671D"/>
    <w:rsid w:val="000C3722"/>
    <w:rsid w:val="000C4BC2"/>
    <w:rsid w:val="000C7269"/>
    <w:rsid w:val="000C7894"/>
    <w:rsid w:val="000D2570"/>
    <w:rsid w:val="000D4AEC"/>
    <w:rsid w:val="000D6009"/>
    <w:rsid w:val="000D7B63"/>
    <w:rsid w:val="000E643B"/>
    <w:rsid w:val="000E6D41"/>
    <w:rsid w:val="000E70E5"/>
    <w:rsid w:val="000F0741"/>
    <w:rsid w:val="000F0B96"/>
    <w:rsid w:val="000F2242"/>
    <w:rsid w:val="000F35EF"/>
    <w:rsid w:val="000F55B3"/>
    <w:rsid w:val="000F5634"/>
    <w:rsid w:val="00103CA8"/>
    <w:rsid w:val="001047DC"/>
    <w:rsid w:val="00115272"/>
    <w:rsid w:val="001159EA"/>
    <w:rsid w:val="0011756A"/>
    <w:rsid w:val="001175C6"/>
    <w:rsid w:val="00122128"/>
    <w:rsid w:val="001232AA"/>
    <w:rsid w:val="00130D50"/>
    <w:rsid w:val="00136F9F"/>
    <w:rsid w:val="0014008E"/>
    <w:rsid w:val="00140F56"/>
    <w:rsid w:val="00141293"/>
    <w:rsid w:val="001416B4"/>
    <w:rsid w:val="00144572"/>
    <w:rsid w:val="0014731E"/>
    <w:rsid w:val="00151FF3"/>
    <w:rsid w:val="0015216B"/>
    <w:rsid w:val="0015261C"/>
    <w:rsid w:val="0015434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B74ED"/>
    <w:rsid w:val="001C4D8B"/>
    <w:rsid w:val="001C5A4E"/>
    <w:rsid w:val="001C636D"/>
    <w:rsid w:val="001D3021"/>
    <w:rsid w:val="001D30DC"/>
    <w:rsid w:val="001D5461"/>
    <w:rsid w:val="001E0D6D"/>
    <w:rsid w:val="001E2250"/>
    <w:rsid w:val="001E308A"/>
    <w:rsid w:val="001E36C1"/>
    <w:rsid w:val="001E4106"/>
    <w:rsid w:val="001F0D03"/>
    <w:rsid w:val="001F1E71"/>
    <w:rsid w:val="001F3EAA"/>
    <w:rsid w:val="001F499B"/>
    <w:rsid w:val="001F5D0D"/>
    <w:rsid w:val="001F5F85"/>
    <w:rsid w:val="001F7289"/>
    <w:rsid w:val="00203073"/>
    <w:rsid w:val="00205BD0"/>
    <w:rsid w:val="00207356"/>
    <w:rsid w:val="00207D98"/>
    <w:rsid w:val="0021154B"/>
    <w:rsid w:val="00215A27"/>
    <w:rsid w:val="00216317"/>
    <w:rsid w:val="00217DCA"/>
    <w:rsid w:val="002274EC"/>
    <w:rsid w:val="00230276"/>
    <w:rsid w:val="0023049F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6578F"/>
    <w:rsid w:val="002754D9"/>
    <w:rsid w:val="002805E1"/>
    <w:rsid w:val="00290842"/>
    <w:rsid w:val="0029294B"/>
    <w:rsid w:val="00292C41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5D7B"/>
    <w:rsid w:val="002C67D9"/>
    <w:rsid w:val="002E040F"/>
    <w:rsid w:val="002E3B9B"/>
    <w:rsid w:val="002F1D23"/>
    <w:rsid w:val="002F6D47"/>
    <w:rsid w:val="00300A71"/>
    <w:rsid w:val="00301F69"/>
    <w:rsid w:val="003059F1"/>
    <w:rsid w:val="00312F43"/>
    <w:rsid w:val="00315EB3"/>
    <w:rsid w:val="00322575"/>
    <w:rsid w:val="003228A6"/>
    <w:rsid w:val="00323CCF"/>
    <w:rsid w:val="00330539"/>
    <w:rsid w:val="003313A8"/>
    <w:rsid w:val="00333527"/>
    <w:rsid w:val="003335DF"/>
    <w:rsid w:val="003347D5"/>
    <w:rsid w:val="00336B32"/>
    <w:rsid w:val="00336D25"/>
    <w:rsid w:val="00337561"/>
    <w:rsid w:val="00340A2D"/>
    <w:rsid w:val="003440E8"/>
    <w:rsid w:val="00344B9A"/>
    <w:rsid w:val="0035104E"/>
    <w:rsid w:val="003530D6"/>
    <w:rsid w:val="003531AA"/>
    <w:rsid w:val="00353E19"/>
    <w:rsid w:val="00360206"/>
    <w:rsid w:val="0036101A"/>
    <w:rsid w:val="00364007"/>
    <w:rsid w:val="0036418F"/>
    <w:rsid w:val="003674A0"/>
    <w:rsid w:val="003745DA"/>
    <w:rsid w:val="00375F41"/>
    <w:rsid w:val="00377873"/>
    <w:rsid w:val="003817A2"/>
    <w:rsid w:val="00381FD0"/>
    <w:rsid w:val="00382434"/>
    <w:rsid w:val="003824FA"/>
    <w:rsid w:val="0038608C"/>
    <w:rsid w:val="00390009"/>
    <w:rsid w:val="00390662"/>
    <w:rsid w:val="00393098"/>
    <w:rsid w:val="00393CBD"/>
    <w:rsid w:val="003941A0"/>
    <w:rsid w:val="00396CD6"/>
    <w:rsid w:val="003A0F49"/>
    <w:rsid w:val="003A14D6"/>
    <w:rsid w:val="003A3286"/>
    <w:rsid w:val="003A75A2"/>
    <w:rsid w:val="003B018A"/>
    <w:rsid w:val="003B04BE"/>
    <w:rsid w:val="003B479B"/>
    <w:rsid w:val="003B6F19"/>
    <w:rsid w:val="003B79D6"/>
    <w:rsid w:val="003C142B"/>
    <w:rsid w:val="003C1493"/>
    <w:rsid w:val="003C3398"/>
    <w:rsid w:val="003C75CC"/>
    <w:rsid w:val="003D3E67"/>
    <w:rsid w:val="003D5C83"/>
    <w:rsid w:val="003E23B2"/>
    <w:rsid w:val="003E2DAD"/>
    <w:rsid w:val="003E30DC"/>
    <w:rsid w:val="003E4518"/>
    <w:rsid w:val="003E5161"/>
    <w:rsid w:val="003F35D6"/>
    <w:rsid w:val="003F6EEF"/>
    <w:rsid w:val="0040083D"/>
    <w:rsid w:val="00401F13"/>
    <w:rsid w:val="00403274"/>
    <w:rsid w:val="00404BA5"/>
    <w:rsid w:val="0040652D"/>
    <w:rsid w:val="00406C6B"/>
    <w:rsid w:val="0041039A"/>
    <w:rsid w:val="004146E2"/>
    <w:rsid w:val="00416150"/>
    <w:rsid w:val="0042277F"/>
    <w:rsid w:val="00423DBA"/>
    <w:rsid w:val="004241D0"/>
    <w:rsid w:val="004251E7"/>
    <w:rsid w:val="004300E7"/>
    <w:rsid w:val="00431307"/>
    <w:rsid w:val="004336C8"/>
    <w:rsid w:val="00434104"/>
    <w:rsid w:val="00434C49"/>
    <w:rsid w:val="0043617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41AF"/>
    <w:rsid w:val="00456F56"/>
    <w:rsid w:val="00463970"/>
    <w:rsid w:val="0046574D"/>
    <w:rsid w:val="00465BF6"/>
    <w:rsid w:val="00467C05"/>
    <w:rsid w:val="00471A08"/>
    <w:rsid w:val="00472187"/>
    <w:rsid w:val="0047474B"/>
    <w:rsid w:val="004750E2"/>
    <w:rsid w:val="00477043"/>
    <w:rsid w:val="00480BF8"/>
    <w:rsid w:val="00484FE4"/>
    <w:rsid w:val="00492583"/>
    <w:rsid w:val="0049384C"/>
    <w:rsid w:val="004957D2"/>
    <w:rsid w:val="004A1BD6"/>
    <w:rsid w:val="004A1C62"/>
    <w:rsid w:val="004A53DD"/>
    <w:rsid w:val="004A75B5"/>
    <w:rsid w:val="004B0EE0"/>
    <w:rsid w:val="004B1276"/>
    <w:rsid w:val="004B151B"/>
    <w:rsid w:val="004B40C4"/>
    <w:rsid w:val="004B7638"/>
    <w:rsid w:val="004C1A54"/>
    <w:rsid w:val="004C331A"/>
    <w:rsid w:val="004C3F3A"/>
    <w:rsid w:val="004C46CA"/>
    <w:rsid w:val="004C620F"/>
    <w:rsid w:val="004C78C0"/>
    <w:rsid w:val="004D3B7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13"/>
    <w:rsid w:val="00512964"/>
    <w:rsid w:val="00512998"/>
    <w:rsid w:val="00512E79"/>
    <w:rsid w:val="00514346"/>
    <w:rsid w:val="0051601B"/>
    <w:rsid w:val="005217F6"/>
    <w:rsid w:val="00521B02"/>
    <w:rsid w:val="00530061"/>
    <w:rsid w:val="00531570"/>
    <w:rsid w:val="00531C35"/>
    <w:rsid w:val="00531D28"/>
    <w:rsid w:val="00536092"/>
    <w:rsid w:val="00543026"/>
    <w:rsid w:val="005442AD"/>
    <w:rsid w:val="005509E1"/>
    <w:rsid w:val="00551768"/>
    <w:rsid w:val="005525AB"/>
    <w:rsid w:val="00555A68"/>
    <w:rsid w:val="00555C0D"/>
    <w:rsid w:val="00556116"/>
    <w:rsid w:val="00556831"/>
    <w:rsid w:val="00557D17"/>
    <w:rsid w:val="00563544"/>
    <w:rsid w:val="00565735"/>
    <w:rsid w:val="00565ACC"/>
    <w:rsid w:val="00567244"/>
    <w:rsid w:val="00567DA6"/>
    <w:rsid w:val="005749E9"/>
    <w:rsid w:val="005769AF"/>
    <w:rsid w:val="00576F35"/>
    <w:rsid w:val="00585507"/>
    <w:rsid w:val="00585AF2"/>
    <w:rsid w:val="00585E67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3C5"/>
    <w:rsid w:val="005C4E7B"/>
    <w:rsid w:val="005C6058"/>
    <w:rsid w:val="005D2A97"/>
    <w:rsid w:val="005D2FDA"/>
    <w:rsid w:val="005D5549"/>
    <w:rsid w:val="005D7F2C"/>
    <w:rsid w:val="005E2CC4"/>
    <w:rsid w:val="005E3033"/>
    <w:rsid w:val="005E594D"/>
    <w:rsid w:val="005F0D14"/>
    <w:rsid w:val="005F0F8A"/>
    <w:rsid w:val="005F1BC5"/>
    <w:rsid w:val="005F1F88"/>
    <w:rsid w:val="005F2151"/>
    <w:rsid w:val="005F3352"/>
    <w:rsid w:val="005F3872"/>
    <w:rsid w:val="005F664A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244E7"/>
    <w:rsid w:val="00631BCE"/>
    <w:rsid w:val="00636BDE"/>
    <w:rsid w:val="00641DE6"/>
    <w:rsid w:val="0064453C"/>
    <w:rsid w:val="00644F5A"/>
    <w:rsid w:val="0064761F"/>
    <w:rsid w:val="00650A98"/>
    <w:rsid w:val="00650C0B"/>
    <w:rsid w:val="006530B0"/>
    <w:rsid w:val="006610E0"/>
    <w:rsid w:val="00661C66"/>
    <w:rsid w:val="006656A8"/>
    <w:rsid w:val="00667A1B"/>
    <w:rsid w:val="00673485"/>
    <w:rsid w:val="00674E85"/>
    <w:rsid w:val="00677D72"/>
    <w:rsid w:val="00677EE1"/>
    <w:rsid w:val="006800C1"/>
    <w:rsid w:val="006813CD"/>
    <w:rsid w:val="00683C74"/>
    <w:rsid w:val="00684758"/>
    <w:rsid w:val="00685EC8"/>
    <w:rsid w:val="00686360"/>
    <w:rsid w:val="00686379"/>
    <w:rsid w:val="00695410"/>
    <w:rsid w:val="006A0305"/>
    <w:rsid w:val="006A0583"/>
    <w:rsid w:val="006A0F96"/>
    <w:rsid w:val="006A250E"/>
    <w:rsid w:val="006A3412"/>
    <w:rsid w:val="006A3A49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51A8"/>
    <w:rsid w:val="006D6A1B"/>
    <w:rsid w:val="006D728C"/>
    <w:rsid w:val="006E25B1"/>
    <w:rsid w:val="006E56CC"/>
    <w:rsid w:val="006E7368"/>
    <w:rsid w:val="006F3841"/>
    <w:rsid w:val="006F570B"/>
    <w:rsid w:val="006F646D"/>
    <w:rsid w:val="006F6DAE"/>
    <w:rsid w:val="006F7B9B"/>
    <w:rsid w:val="00701D4B"/>
    <w:rsid w:val="00707182"/>
    <w:rsid w:val="007112F3"/>
    <w:rsid w:val="00713BC7"/>
    <w:rsid w:val="00714ABE"/>
    <w:rsid w:val="007157D3"/>
    <w:rsid w:val="00715968"/>
    <w:rsid w:val="007209A3"/>
    <w:rsid w:val="007214F8"/>
    <w:rsid w:val="00723A12"/>
    <w:rsid w:val="00724AB4"/>
    <w:rsid w:val="0073250B"/>
    <w:rsid w:val="00732D07"/>
    <w:rsid w:val="007353F1"/>
    <w:rsid w:val="00737EA0"/>
    <w:rsid w:val="007431DD"/>
    <w:rsid w:val="0074356A"/>
    <w:rsid w:val="00743885"/>
    <w:rsid w:val="00743AA4"/>
    <w:rsid w:val="00751BD7"/>
    <w:rsid w:val="0075367C"/>
    <w:rsid w:val="00754686"/>
    <w:rsid w:val="00755461"/>
    <w:rsid w:val="00756986"/>
    <w:rsid w:val="00764782"/>
    <w:rsid w:val="007647B9"/>
    <w:rsid w:val="00765093"/>
    <w:rsid w:val="00766D6B"/>
    <w:rsid w:val="00767326"/>
    <w:rsid w:val="00767C03"/>
    <w:rsid w:val="00770375"/>
    <w:rsid w:val="0077189D"/>
    <w:rsid w:val="00775BE9"/>
    <w:rsid w:val="00775F14"/>
    <w:rsid w:val="00780487"/>
    <w:rsid w:val="00781C5A"/>
    <w:rsid w:val="007827C2"/>
    <w:rsid w:val="007837AB"/>
    <w:rsid w:val="00783AF0"/>
    <w:rsid w:val="00787929"/>
    <w:rsid w:val="007914AC"/>
    <w:rsid w:val="007962D0"/>
    <w:rsid w:val="00797153"/>
    <w:rsid w:val="00797F0D"/>
    <w:rsid w:val="007A1054"/>
    <w:rsid w:val="007A10F3"/>
    <w:rsid w:val="007A6F3B"/>
    <w:rsid w:val="007B14B6"/>
    <w:rsid w:val="007B2F78"/>
    <w:rsid w:val="007B47E2"/>
    <w:rsid w:val="007B6405"/>
    <w:rsid w:val="007C3FD4"/>
    <w:rsid w:val="007D13FF"/>
    <w:rsid w:val="007D1DC6"/>
    <w:rsid w:val="007D4619"/>
    <w:rsid w:val="007D5AB3"/>
    <w:rsid w:val="007D7D8B"/>
    <w:rsid w:val="007E03EB"/>
    <w:rsid w:val="007E23CE"/>
    <w:rsid w:val="007E30ED"/>
    <w:rsid w:val="007E73E9"/>
    <w:rsid w:val="007E75F5"/>
    <w:rsid w:val="008002ED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27CB7"/>
    <w:rsid w:val="00831556"/>
    <w:rsid w:val="0083269A"/>
    <w:rsid w:val="008335C6"/>
    <w:rsid w:val="00833F81"/>
    <w:rsid w:val="00834EE3"/>
    <w:rsid w:val="008371D3"/>
    <w:rsid w:val="0083729E"/>
    <w:rsid w:val="00837EA7"/>
    <w:rsid w:val="0084086E"/>
    <w:rsid w:val="008424E0"/>
    <w:rsid w:val="008428C4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82CC0"/>
    <w:rsid w:val="00886E2F"/>
    <w:rsid w:val="00887044"/>
    <w:rsid w:val="00887C4C"/>
    <w:rsid w:val="00892333"/>
    <w:rsid w:val="00894E6A"/>
    <w:rsid w:val="00896D88"/>
    <w:rsid w:val="008A06CE"/>
    <w:rsid w:val="008A7671"/>
    <w:rsid w:val="008B080D"/>
    <w:rsid w:val="008B176A"/>
    <w:rsid w:val="008B4F2F"/>
    <w:rsid w:val="008C0681"/>
    <w:rsid w:val="008C207F"/>
    <w:rsid w:val="008C383C"/>
    <w:rsid w:val="008C6E0F"/>
    <w:rsid w:val="008C7611"/>
    <w:rsid w:val="008D0760"/>
    <w:rsid w:val="008D333A"/>
    <w:rsid w:val="008D69E7"/>
    <w:rsid w:val="008D728E"/>
    <w:rsid w:val="008D7AB8"/>
    <w:rsid w:val="008E29E0"/>
    <w:rsid w:val="008E44FA"/>
    <w:rsid w:val="008E45CE"/>
    <w:rsid w:val="008E4B4D"/>
    <w:rsid w:val="008E6673"/>
    <w:rsid w:val="008E683B"/>
    <w:rsid w:val="008E71CA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087F"/>
    <w:rsid w:val="00921DD8"/>
    <w:rsid w:val="00926233"/>
    <w:rsid w:val="00926C10"/>
    <w:rsid w:val="00926D7F"/>
    <w:rsid w:val="00931C23"/>
    <w:rsid w:val="009367A6"/>
    <w:rsid w:val="0094460A"/>
    <w:rsid w:val="009451AF"/>
    <w:rsid w:val="00950305"/>
    <w:rsid w:val="0095347C"/>
    <w:rsid w:val="00953822"/>
    <w:rsid w:val="0096081C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CB1"/>
    <w:rsid w:val="00991BF2"/>
    <w:rsid w:val="009939A2"/>
    <w:rsid w:val="0099667F"/>
    <w:rsid w:val="00997E75"/>
    <w:rsid w:val="009A6F79"/>
    <w:rsid w:val="009A7957"/>
    <w:rsid w:val="009B1B1E"/>
    <w:rsid w:val="009B30DC"/>
    <w:rsid w:val="009B4B23"/>
    <w:rsid w:val="009C00F7"/>
    <w:rsid w:val="009C3DA1"/>
    <w:rsid w:val="009C72CD"/>
    <w:rsid w:val="009D0924"/>
    <w:rsid w:val="009E3E8E"/>
    <w:rsid w:val="009F7047"/>
    <w:rsid w:val="00A0074E"/>
    <w:rsid w:val="00A010A5"/>
    <w:rsid w:val="00A01A54"/>
    <w:rsid w:val="00A03907"/>
    <w:rsid w:val="00A05582"/>
    <w:rsid w:val="00A062FB"/>
    <w:rsid w:val="00A078F6"/>
    <w:rsid w:val="00A101C1"/>
    <w:rsid w:val="00A201DB"/>
    <w:rsid w:val="00A2074B"/>
    <w:rsid w:val="00A2138D"/>
    <w:rsid w:val="00A21A6E"/>
    <w:rsid w:val="00A22CDA"/>
    <w:rsid w:val="00A248F5"/>
    <w:rsid w:val="00A27A96"/>
    <w:rsid w:val="00A304E4"/>
    <w:rsid w:val="00A31D4F"/>
    <w:rsid w:val="00A33E81"/>
    <w:rsid w:val="00A35A51"/>
    <w:rsid w:val="00A36338"/>
    <w:rsid w:val="00A36DAA"/>
    <w:rsid w:val="00A40C7D"/>
    <w:rsid w:val="00A44441"/>
    <w:rsid w:val="00A47933"/>
    <w:rsid w:val="00A47A2A"/>
    <w:rsid w:val="00A47B83"/>
    <w:rsid w:val="00A50087"/>
    <w:rsid w:val="00A5274F"/>
    <w:rsid w:val="00A62720"/>
    <w:rsid w:val="00A651A3"/>
    <w:rsid w:val="00A651B8"/>
    <w:rsid w:val="00A70716"/>
    <w:rsid w:val="00A714FD"/>
    <w:rsid w:val="00A76A9C"/>
    <w:rsid w:val="00A82F6C"/>
    <w:rsid w:val="00A85235"/>
    <w:rsid w:val="00A90352"/>
    <w:rsid w:val="00A91696"/>
    <w:rsid w:val="00A92354"/>
    <w:rsid w:val="00A92707"/>
    <w:rsid w:val="00A9275A"/>
    <w:rsid w:val="00A95E62"/>
    <w:rsid w:val="00A96029"/>
    <w:rsid w:val="00AA1197"/>
    <w:rsid w:val="00AA40D1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170C2"/>
    <w:rsid w:val="00B22394"/>
    <w:rsid w:val="00B225E2"/>
    <w:rsid w:val="00B23742"/>
    <w:rsid w:val="00B2773E"/>
    <w:rsid w:val="00B30377"/>
    <w:rsid w:val="00B3544F"/>
    <w:rsid w:val="00B40407"/>
    <w:rsid w:val="00B416D1"/>
    <w:rsid w:val="00B43D49"/>
    <w:rsid w:val="00B52797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84F48"/>
    <w:rsid w:val="00B86891"/>
    <w:rsid w:val="00B90FEB"/>
    <w:rsid w:val="00B917EC"/>
    <w:rsid w:val="00B933FB"/>
    <w:rsid w:val="00BA05F7"/>
    <w:rsid w:val="00BA25FB"/>
    <w:rsid w:val="00BA2FBD"/>
    <w:rsid w:val="00BA6BDA"/>
    <w:rsid w:val="00BB3AAE"/>
    <w:rsid w:val="00BB3FF7"/>
    <w:rsid w:val="00BC215F"/>
    <w:rsid w:val="00BC75A8"/>
    <w:rsid w:val="00BD0D4C"/>
    <w:rsid w:val="00BD3E5C"/>
    <w:rsid w:val="00BD4E8B"/>
    <w:rsid w:val="00BD6896"/>
    <w:rsid w:val="00BD724F"/>
    <w:rsid w:val="00BE3559"/>
    <w:rsid w:val="00BE60BC"/>
    <w:rsid w:val="00BF026B"/>
    <w:rsid w:val="00BF27BD"/>
    <w:rsid w:val="00BF3AD4"/>
    <w:rsid w:val="00BF4C01"/>
    <w:rsid w:val="00BF7D5E"/>
    <w:rsid w:val="00C02D4F"/>
    <w:rsid w:val="00C039EA"/>
    <w:rsid w:val="00C05288"/>
    <w:rsid w:val="00C05EC1"/>
    <w:rsid w:val="00C100A6"/>
    <w:rsid w:val="00C109CC"/>
    <w:rsid w:val="00C123A5"/>
    <w:rsid w:val="00C13DC0"/>
    <w:rsid w:val="00C13F66"/>
    <w:rsid w:val="00C14F37"/>
    <w:rsid w:val="00C16663"/>
    <w:rsid w:val="00C1786A"/>
    <w:rsid w:val="00C20461"/>
    <w:rsid w:val="00C266D3"/>
    <w:rsid w:val="00C2754D"/>
    <w:rsid w:val="00C32848"/>
    <w:rsid w:val="00C35736"/>
    <w:rsid w:val="00C37B89"/>
    <w:rsid w:val="00C37F90"/>
    <w:rsid w:val="00C40DB0"/>
    <w:rsid w:val="00C43C38"/>
    <w:rsid w:val="00C454DC"/>
    <w:rsid w:val="00C4746F"/>
    <w:rsid w:val="00C52C47"/>
    <w:rsid w:val="00C531CF"/>
    <w:rsid w:val="00C55212"/>
    <w:rsid w:val="00C55960"/>
    <w:rsid w:val="00C55BA3"/>
    <w:rsid w:val="00C6036E"/>
    <w:rsid w:val="00C60744"/>
    <w:rsid w:val="00C61F0A"/>
    <w:rsid w:val="00C62AEF"/>
    <w:rsid w:val="00C663D5"/>
    <w:rsid w:val="00C7004F"/>
    <w:rsid w:val="00C71C46"/>
    <w:rsid w:val="00C7420B"/>
    <w:rsid w:val="00C74E93"/>
    <w:rsid w:val="00C75139"/>
    <w:rsid w:val="00C773EE"/>
    <w:rsid w:val="00C7752B"/>
    <w:rsid w:val="00C813BA"/>
    <w:rsid w:val="00C82733"/>
    <w:rsid w:val="00C82A96"/>
    <w:rsid w:val="00C82B94"/>
    <w:rsid w:val="00C845EA"/>
    <w:rsid w:val="00C850B7"/>
    <w:rsid w:val="00C87B7F"/>
    <w:rsid w:val="00C9647A"/>
    <w:rsid w:val="00C971AC"/>
    <w:rsid w:val="00CA254F"/>
    <w:rsid w:val="00CA31F8"/>
    <w:rsid w:val="00CA615F"/>
    <w:rsid w:val="00CA7007"/>
    <w:rsid w:val="00CA7532"/>
    <w:rsid w:val="00CB190A"/>
    <w:rsid w:val="00CB55A7"/>
    <w:rsid w:val="00CB71B5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E7E66"/>
    <w:rsid w:val="00CF13F9"/>
    <w:rsid w:val="00CF147C"/>
    <w:rsid w:val="00CF1CC0"/>
    <w:rsid w:val="00CF2B7C"/>
    <w:rsid w:val="00CF3F22"/>
    <w:rsid w:val="00CF4496"/>
    <w:rsid w:val="00CF53F9"/>
    <w:rsid w:val="00D01DD2"/>
    <w:rsid w:val="00D062C7"/>
    <w:rsid w:val="00D1069C"/>
    <w:rsid w:val="00D126D3"/>
    <w:rsid w:val="00D12D2E"/>
    <w:rsid w:val="00D13FD7"/>
    <w:rsid w:val="00D144CB"/>
    <w:rsid w:val="00D1631F"/>
    <w:rsid w:val="00D16C55"/>
    <w:rsid w:val="00D172E9"/>
    <w:rsid w:val="00D17B31"/>
    <w:rsid w:val="00D23561"/>
    <w:rsid w:val="00D23CA9"/>
    <w:rsid w:val="00D24D60"/>
    <w:rsid w:val="00D272AE"/>
    <w:rsid w:val="00D30B76"/>
    <w:rsid w:val="00D3334E"/>
    <w:rsid w:val="00D33B7C"/>
    <w:rsid w:val="00D35FC2"/>
    <w:rsid w:val="00D416E5"/>
    <w:rsid w:val="00D50737"/>
    <w:rsid w:val="00D52843"/>
    <w:rsid w:val="00D5366E"/>
    <w:rsid w:val="00D53737"/>
    <w:rsid w:val="00D53E1B"/>
    <w:rsid w:val="00D575EB"/>
    <w:rsid w:val="00D6068C"/>
    <w:rsid w:val="00D648E1"/>
    <w:rsid w:val="00D66698"/>
    <w:rsid w:val="00D727EB"/>
    <w:rsid w:val="00D73F41"/>
    <w:rsid w:val="00D76836"/>
    <w:rsid w:val="00D77742"/>
    <w:rsid w:val="00D81AB2"/>
    <w:rsid w:val="00D82968"/>
    <w:rsid w:val="00D82C42"/>
    <w:rsid w:val="00D877D7"/>
    <w:rsid w:val="00D90757"/>
    <w:rsid w:val="00D90A9D"/>
    <w:rsid w:val="00D95275"/>
    <w:rsid w:val="00D953CD"/>
    <w:rsid w:val="00DA3356"/>
    <w:rsid w:val="00DA4A4B"/>
    <w:rsid w:val="00DA4B87"/>
    <w:rsid w:val="00DA55F2"/>
    <w:rsid w:val="00DB01F2"/>
    <w:rsid w:val="00DB09FE"/>
    <w:rsid w:val="00DB1AAA"/>
    <w:rsid w:val="00DB3066"/>
    <w:rsid w:val="00DB59B3"/>
    <w:rsid w:val="00DB6B46"/>
    <w:rsid w:val="00DC1186"/>
    <w:rsid w:val="00DC2878"/>
    <w:rsid w:val="00DC3A4D"/>
    <w:rsid w:val="00DC403C"/>
    <w:rsid w:val="00DD13AE"/>
    <w:rsid w:val="00DD5919"/>
    <w:rsid w:val="00DD7E81"/>
    <w:rsid w:val="00DE125A"/>
    <w:rsid w:val="00DE1AFB"/>
    <w:rsid w:val="00DE4A2F"/>
    <w:rsid w:val="00DF33E2"/>
    <w:rsid w:val="00DF676F"/>
    <w:rsid w:val="00DF737D"/>
    <w:rsid w:val="00E007D2"/>
    <w:rsid w:val="00E03F8F"/>
    <w:rsid w:val="00E148E7"/>
    <w:rsid w:val="00E15125"/>
    <w:rsid w:val="00E1568A"/>
    <w:rsid w:val="00E15C53"/>
    <w:rsid w:val="00E2126F"/>
    <w:rsid w:val="00E2176F"/>
    <w:rsid w:val="00E2357E"/>
    <w:rsid w:val="00E24D39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4FCD"/>
    <w:rsid w:val="00E456F2"/>
    <w:rsid w:val="00E46FAA"/>
    <w:rsid w:val="00E4726D"/>
    <w:rsid w:val="00E504FD"/>
    <w:rsid w:val="00E51C4B"/>
    <w:rsid w:val="00E547C0"/>
    <w:rsid w:val="00E570E4"/>
    <w:rsid w:val="00E60AEF"/>
    <w:rsid w:val="00E61D14"/>
    <w:rsid w:val="00E6631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5229"/>
    <w:rsid w:val="00E95C5A"/>
    <w:rsid w:val="00EA01F8"/>
    <w:rsid w:val="00EA082D"/>
    <w:rsid w:val="00EA3B4D"/>
    <w:rsid w:val="00EA50A9"/>
    <w:rsid w:val="00EA59B8"/>
    <w:rsid w:val="00EA5C0A"/>
    <w:rsid w:val="00EB0CA2"/>
    <w:rsid w:val="00EB23F5"/>
    <w:rsid w:val="00EB3DD2"/>
    <w:rsid w:val="00EC0A53"/>
    <w:rsid w:val="00EC11AD"/>
    <w:rsid w:val="00EC1B41"/>
    <w:rsid w:val="00EC1B60"/>
    <w:rsid w:val="00EC4FD1"/>
    <w:rsid w:val="00ED14E7"/>
    <w:rsid w:val="00ED2361"/>
    <w:rsid w:val="00ED2D90"/>
    <w:rsid w:val="00ED3BC5"/>
    <w:rsid w:val="00ED4897"/>
    <w:rsid w:val="00ED643C"/>
    <w:rsid w:val="00ED7AB0"/>
    <w:rsid w:val="00EE26D2"/>
    <w:rsid w:val="00EE4738"/>
    <w:rsid w:val="00EE544C"/>
    <w:rsid w:val="00EE6379"/>
    <w:rsid w:val="00EE6394"/>
    <w:rsid w:val="00EE6C21"/>
    <w:rsid w:val="00EF0586"/>
    <w:rsid w:val="00EF2EE0"/>
    <w:rsid w:val="00EF36FA"/>
    <w:rsid w:val="00EF6175"/>
    <w:rsid w:val="00EF677A"/>
    <w:rsid w:val="00F0310C"/>
    <w:rsid w:val="00F03E5B"/>
    <w:rsid w:val="00F1240E"/>
    <w:rsid w:val="00F14C28"/>
    <w:rsid w:val="00F166DF"/>
    <w:rsid w:val="00F21FF0"/>
    <w:rsid w:val="00F24BC2"/>
    <w:rsid w:val="00F27821"/>
    <w:rsid w:val="00F30700"/>
    <w:rsid w:val="00F3137E"/>
    <w:rsid w:val="00F33F7D"/>
    <w:rsid w:val="00F34F60"/>
    <w:rsid w:val="00F35188"/>
    <w:rsid w:val="00F4009D"/>
    <w:rsid w:val="00F43AF3"/>
    <w:rsid w:val="00F44284"/>
    <w:rsid w:val="00F500FD"/>
    <w:rsid w:val="00F501BB"/>
    <w:rsid w:val="00F50975"/>
    <w:rsid w:val="00F514D1"/>
    <w:rsid w:val="00F55039"/>
    <w:rsid w:val="00F57405"/>
    <w:rsid w:val="00F57BC4"/>
    <w:rsid w:val="00F6120D"/>
    <w:rsid w:val="00F62A6D"/>
    <w:rsid w:val="00F63C76"/>
    <w:rsid w:val="00F64A68"/>
    <w:rsid w:val="00F671FF"/>
    <w:rsid w:val="00F73387"/>
    <w:rsid w:val="00F74887"/>
    <w:rsid w:val="00F76560"/>
    <w:rsid w:val="00F769F5"/>
    <w:rsid w:val="00F819BD"/>
    <w:rsid w:val="00F868BA"/>
    <w:rsid w:val="00F869BC"/>
    <w:rsid w:val="00F90BA4"/>
    <w:rsid w:val="00F946A1"/>
    <w:rsid w:val="00F96B1B"/>
    <w:rsid w:val="00FA28C7"/>
    <w:rsid w:val="00FA58B6"/>
    <w:rsid w:val="00FA5AA9"/>
    <w:rsid w:val="00FC3E4C"/>
    <w:rsid w:val="00FC4679"/>
    <w:rsid w:val="00FD022B"/>
    <w:rsid w:val="00FD0765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6F9F"/>
    <w:pPr>
      <w:keepNext/>
      <w:keepLines/>
      <w:widowControl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6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link w:val="TytuZnak"/>
    <w:qFormat/>
    <w:rsid w:val="00F3137E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 w:bidi="ar-SA"/>
    </w:rPr>
  </w:style>
  <w:style w:type="character" w:customStyle="1" w:styleId="TytuZnak">
    <w:name w:val="Tytuł Znak"/>
    <w:basedOn w:val="Domylnaczcionkaakapitu"/>
    <w:link w:val="Tytu"/>
    <w:rsid w:val="00F3137E"/>
    <w:rPr>
      <w:rFonts w:ascii="Times New Roman" w:eastAsia="Times New Roman" w:hAnsi="Times New Roman"/>
      <w:b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detektywi.interklasa.pl/sites/default/files/wspolpraca/mila_logo_500.png" TargetMode="External"/><Relationship Id="rId7" Type="http://schemas.openxmlformats.org/officeDocument/2006/relationships/image" Target="http://pogorze24.pl/wp-content/uploads/2012/10/logo_fundacji_tarnowskiego.jp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8.jpeg"/><Relationship Id="rId5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media/image7.gif"/><Relationship Id="rId9" Type="http://schemas.openxmlformats.org/officeDocument/2006/relationships/image" Target="http://www.frrr.pl/images/logotyp/FRRR%20logo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25DC1-9F29-446A-82D2-4A68FCCFC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914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6390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39</cp:revision>
  <cp:lastPrinted>2016-03-04T11:49:00Z</cp:lastPrinted>
  <dcterms:created xsi:type="dcterms:W3CDTF">2016-11-03T22:19:00Z</dcterms:created>
  <dcterms:modified xsi:type="dcterms:W3CDTF">2016-11-13T15:31:00Z</dcterms:modified>
</cp:coreProperties>
</file>